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B43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sz w:val="24"/>
          <w:szCs w:val="20"/>
        </w:rPr>
      </w:pPr>
      <w:r>
        <w:rPr>
          <w:rFonts w:ascii="Times New Roman" w:hAnsi="Times New Roman" w:eastAsia="方正小标宋简体"/>
          <w:b w:val="0"/>
          <w:sz w:val="28"/>
          <w:szCs w:val="20"/>
        </w:rPr>
        <w:t>附件 2</w:t>
      </w:r>
    </w:p>
    <w:p w14:paraId="4B1E17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sz w:val="36"/>
          <w:szCs w:val="24"/>
        </w:rPr>
      </w:pPr>
      <w:r>
        <w:rPr>
          <w:rFonts w:ascii="Times New Roman" w:hAnsi="Times New Roman" w:eastAsia="方正小标宋简体"/>
          <w:b w:val="0"/>
          <w:sz w:val="44"/>
        </w:rPr>
        <w:t>《“一体两翼”建设典型案例集》</w:t>
      </w:r>
      <w:r>
        <w:rPr>
          <w:rFonts w:hint="eastAsia" w:ascii="Times New Roman" w:hAnsi="Times New Roman" w:eastAsia="方正小标宋简体"/>
          <w:b w:val="0"/>
          <w:sz w:val="44"/>
          <w:lang w:val="en-US" w:eastAsia="zh-CN"/>
        </w:rPr>
        <w:t>案</w:t>
      </w:r>
      <w:r>
        <w:rPr>
          <w:rFonts w:ascii="Times New Roman" w:hAnsi="Times New Roman" w:eastAsia="方正小标宋简体"/>
          <w:b w:val="0"/>
          <w:sz w:val="44"/>
        </w:rPr>
        <w:t>例申报表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437"/>
        <w:gridCol w:w="1504"/>
        <w:gridCol w:w="2918"/>
      </w:tblGrid>
      <w:tr w14:paraId="3335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2927D29E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案例名称</w:t>
            </w:r>
          </w:p>
        </w:tc>
        <w:tc>
          <w:tcPr>
            <w:tcW w:w="6859" w:type="dxa"/>
            <w:gridSpan w:val="3"/>
            <w:vAlign w:val="center"/>
          </w:tcPr>
          <w:p w14:paraId="2479C11C">
            <w:pPr>
              <w:spacing w:after="0" w:line="320" w:lineRule="exact"/>
              <w:jc w:val="center"/>
            </w:pPr>
          </w:p>
        </w:tc>
      </w:tr>
      <w:tr w14:paraId="7607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6E38D33F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申报方向</w:t>
            </w:r>
          </w:p>
        </w:tc>
        <w:tc>
          <w:tcPr>
            <w:tcW w:w="6859" w:type="dxa"/>
            <w:gridSpan w:val="3"/>
            <w:vAlign w:val="center"/>
          </w:tcPr>
          <w:p w14:paraId="3044F17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□</w:t>
            </w:r>
            <w:r>
              <w:rPr>
                <w:rFonts w:hint="eastAsia" w:ascii="Times New Roman" w:hAnsi="Times New Roman" w:eastAsia="仿宋_GB2312"/>
                <w:b w:val="0"/>
                <w:sz w:val="21"/>
              </w:rPr>
              <w:t>市域产教联合体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　□</w:t>
            </w:r>
            <w:r>
              <w:rPr>
                <w:rFonts w:hint="eastAsia" w:ascii="Times New Roman" w:hAnsi="Times New Roman" w:eastAsia="仿宋_GB2312"/>
                <w:b w:val="0"/>
                <w:sz w:val="21"/>
              </w:rPr>
              <w:t>行业产教融合共同体</w:t>
            </w:r>
          </w:p>
        </w:tc>
      </w:tr>
      <w:tr w14:paraId="2FCC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51CDE223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牵头单位</w:t>
            </w:r>
          </w:p>
        </w:tc>
        <w:tc>
          <w:tcPr>
            <w:tcW w:w="2437" w:type="dxa"/>
            <w:vAlign w:val="center"/>
          </w:tcPr>
          <w:p w14:paraId="16B073E3">
            <w:pPr>
              <w:spacing w:after="0" w:line="320" w:lineRule="exact"/>
              <w:jc w:val="center"/>
            </w:pPr>
          </w:p>
        </w:tc>
        <w:tc>
          <w:tcPr>
            <w:tcW w:w="1504" w:type="dxa"/>
            <w:vAlign w:val="center"/>
          </w:tcPr>
          <w:p w14:paraId="5D6653E0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单位类型</w:t>
            </w:r>
          </w:p>
        </w:tc>
        <w:tc>
          <w:tcPr>
            <w:tcW w:w="2918" w:type="dxa"/>
            <w:vAlign w:val="center"/>
          </w:tcPr>
          <w:p w14:paraId="12D90F5E">
            <w:pPr>
              <w:spacing w:after="0" w:line="320" w:lineRule="exact"/>
              <w:jc w:val="center"/>
              <w:rPr>
                <w:rFonts w:ascii="Times New Roman" w:hAnsi="Times New Roman" w:eastAsia="仿宋_GB2312"/>
                <w:b w:val="0"/>
                <w:sz w:val="21"/>
              </w:rPr>
            </w:pPr>
            <w:r>
              <w:rPr>
                <w:rFonts w:ascii="Times New Roman" w:hAnsi="Times New Roman" w:eastAsia="仿宋_GB2312"/>
                <w:b w:val="0"/>
                <w:sz w:val="21"/>
              </w:rPr>
              <w:t xml:space="preserve">□行政部门 □院校 □企业 </w:t>
            </w:r>
          </w:p>
          <w:p w14:paraId="35D6C32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□园区 □行业组织 □其他</w:t>
            </w:r>
          </w:p>
        </w:tc>
      </w:tr>
      <w:tr w14:paraId="27F1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124D8EF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参与单位</w:t>
            </w:r>
          </w:p>
        </w:tc>
        <w:tc>
          <w:tcPr>
            <w:tcW w:w="6859" w:type="dxa"/>
            <w:gridSpan w:val="3"/>
            <w:vAlign w:val="center"/>
          </w:tcPr>
          <w:p w14:paraId="51C291E7">
            <w:pPr>
              <w:spacing w:after="0" w:line="320" w:lineRule="exact"/>
              <w:jc w:val="center"/>
            </w:pPr>
          </w:p>
        </w:tc>
      </w:tr>
      <w:tr w14:paraId="2282F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192379D1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建设起止时间</w:t>
            </w:r>
          </w:p>
        </w:tc>
        <w:tc>
          <w:tcPr>
            <w:tcW w:w="2437" w:type="dxa"/>
            <w:vAlign w:val="center"/>
          </w:tcPr>
          <w:p w14:paraId="71B7826F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年　月至　　年　月</w:t>
            </w:r>
          </w:p>
        </w:tc>
        <w:tc>
          <w:tcPr>
            <w:tcW w:w="1504" w:type="dxa"/>
            <w:vAlign w:val="center"/>
          </w:tcPr>
          <w:p w14:paraId="5D091694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批准层级</w:t>
            </w:r>
          </w:p>
        </w:tc>
        <w:tc>
          <w:tcPr>
            <w:tcW w:w="2918" w:type="dxa"/>
            <w:vAlign w:val="center"/>
          </w:tcPr>
          <w:p w14:paraId="5822A8E4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□国家级 □省级 □市级 □其他</w:t>
            </w:r>
          </w:p>
        </w:tc>
      </w:tr>
      <w:tr w14:paraId="6407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27853E7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联 系 人</w:t>
            </w:r>
          </w:p>
        </w:tc>
        <w:tc>
          <w:tcPr>
            <w:tcW w:w="2437" w:type="dxa"/>
            <w:vAlign w:val="center"/>
          </w:tcPr>
          <w:p w14:paraId="6E187A53">
            <w:pPr>
              <w:spacing w:after="0" w:line="320" w:lineRule="exact"/>
              <w:jc w:val="center"/>
            </w:pPr>
          </w:p>
        </w:tc>
        <w:tc>
          <w:tcPr>
            <w:tcW w:w="1504" w:type="dxa"/>
            <w:vAlign w:val="center"/>
          </w:tcPr>
          <w:p w14:paraId="5982EE2E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职务/职称</w:t>
            </w:r>
          </w:p>
        </w:tc>
        <w:tc>
          <w:tcPr>
            <w:tcW w:w="2918" w:type="dxa"/>
            <w:vAlign w:val="center"/>
          </w:tcPr>
          <w:p w14:paraId="5CD6700B">
            <w:pPr>
              <w:spacing w:after="0" w:line="320" w:lineRule="exact"/>
              <w:jc w:val="center"/>
            </w:pPr>
          </w:p>
        </w:tc>
      </w:tr>
      <w:tr w14:paraId="3EB4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30402D87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联系电话</w:t>
            </w:r>
          </w:p>
        </w:tc>
        <w:tc>
          <w:tcPr>
            <w:tcW w:w="2437" w:type="dxa"/>
            <w:vAlign w:val="center"/>
          </w:tcPr>
          <w:p w14:paraId="60B6D613">
            <w:pPr>
              <w:spacing w:after="0" w:line="320" w:lineRule="exact"/>
              <w:jc w:val="center"/>
            </w:pPr>
          </w:p>
        </w:tc>
        <w:tc>
          <w:tcPr>
            <w:tcW w:w="1504" w:type="dxa"/>
            <w:vAlign w:val="center"/>
          </w:tcPr>
          <w:p w14:paraId="2B2B6854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电子邮箱</w:t>
            </w:r>
          </w:p>
        </w:tc>
        <w:tc>
          <w:tcPr>
            <w:tcW w:w="2918" w:type="dxa"/>
            <w:vAlign w:val="center"/>
          </w:tcPr>
          <w:p w14:paraId="35F0659A">
            <w:pPr>
              <w:spacing w:after="0" w:line="320" w:lineRule="exact"/>
              <w:jc w:val="center"/>
            </w:pPr>
          </w:p>
        </w:tc>
      </w:tr>
      <w:tr w14:paraId="08EE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vAlign w:val="center"/>
          </w:tcPr>
          <w:p w14:paraId="7044E1EE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通讯地址</w:t>
            </w:r>
          </w:p>
        </w:tc>
        <w:tc>
          <w:tcPr>
            <w:tcW w:w="2437" w:type="dxa"/>
            <w:vAlign w:val="center"/>
          </w:tcPr>
          <w:p w14:paraId="016AB58F">
            <w:pPr>
              <w:spacing w:after="0" w:line="320" w:lineRule="exact"/>
              <w:jc w:val="center"/>
            </w:pPr>
          </w:p>
        </w:tc>
        <w:tc>
          <w:tcPr>
            <w:tcW w:w="1504" w:type="dxa"/>
            <w:vAlign w:val="center"/>
          </w:tcPr>
          <w:p w14:paraId="55048B3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/>
                <w:sz w:val="21"/>
              </w:rPr>
              <w:t>邮政编码</w:t>
            </w:r>
          </w:p>
        </w:tc>
        <w:tc>
          <w:tcPr>
            <w:tcW w:w="2918" w:type="dxa"/>
            <w:vAlign w:val="center"/>
          </w:tcPr>
          <w:p w14:paraId="75957081">
            <w:pPr>
              <w:spacing w:after="0" w:line="320" w:lineRule="exact"/>
              <w:jc w:val="center"/>
            </w:pPr>
          </w:p>
        </w:tc>
      </w:tr>
      <w:tr w14:paraId="48B72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4" w:type="dxa"/>
            <w:gridSpan w:val="4"/>
          </w:tcPr>
          <w:p w14:paraId="4D42BAD1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/>
                <w:sz w:val="21"/>
              </w:rPr>
              <w:t>案例概要（300 字以内，含背景、主要做法、核心成效与可推广价值）</w:t>
            </w:r>
          </w:p>
        </w:tc>
      </w:tr>
      <w:tr w14:paraId="177C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8844" w:type="dxa"/>
            <w:gridSpan w:val="4"/>
          </w:tcPr>
          <w:p w14:paraId="4675197A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</w:p>
        </w:tc>
      </w:tr>
      <w:tr w14:paraId="6890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4" w:type="dxa"/>
            <w:gridSpan w:val="4"/>
          </w:tcPr>
          <w:p w14:paraId="75E4286B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/>
                <w:sz w:val="21"/>
              </w:rPr>
              <w:t>主要成效数据（培养规模、就业对口率、技术服务项数、培训人日、经济效益等，请列出建设前后对比）</w:t>
            </w:r>
          </w:p>
        </w:tc>
      </w:tr>
      <w:tr w14:paraId="26238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8844" w:type="dxa"/>
            <w:gridSpan w:val="4"/>
          </w:tcPr>
          <w:p w14:paraId="357249BE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</w:p>
        </w:tc>
      </w:tr>
      <w:tr w14:paraId="0E63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4" w:type="dxa"/>
            <w:gridSpan w:val="4"/>
          </w:tcPr>
          <w:p w14:paraId="3BD413AB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本单位承诺：所申报案例内容真实，数据准确，不侵犯第三方合法权益，同意主办方对案例进行编辑、出版与宣传推广。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　　　　　　　　　　　　　　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                                   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单位负责人（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盖章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）：　　　　　　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　　　　　　　　　　　　　　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                                        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年　　月　　日</w:t>
            </w:r>
          </w:p>
        </w:tc>
      </w:tr>
      <w:tr w14:paraId="0785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4" w:type="dxa"/>
            <w:gridSpan w:val="4"/>
          </w:tcPr>
          <w:p w14:paraId="0E3561D3">
            <w:pPr>
              <w:spacing w:after="0" w:line="320" w:lineRule="exact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推荐单位意见（如为推荐报送）：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　　　　　　　　　　　　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                                                     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（单位公章）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　　　　　　　　　　　　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                                             </w:t>
            </w:r>
            <w:r>
              <w:rPr>
                <w:rFonts w:ascii="Times New Roman" w:hAnsi="Times New Roman" w:eastAsia="仿宋_GB2312"/>
                <w:b w:val="0"/>
                <w:sz w:val="21"/>
              </w:rPr>
              <w:t>　年　　月　　日</w:t>
            </w:r>
          </w:p>
        </w:tc>
      </w:tr>
    </w:tbl>
    <w:p w14:paraId="7988E5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imes New Roman" w:hAnsi="Times New Roman" w:eastAsia="方正小标宋简体"/>
          <w:b w:val="0"/>
          <w:sz w:val="28"/>
          <w:szCs w:val="20"/>
        </w:rPr>
      </w:pP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EB8E297-854C-4DB3-86F6-2F46E1E90C05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D03C4AE-AD36-4A8C-8FF6-BB0A2E71DD4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219EE"/>
    <w:rsid w:val="040118CF"/>
    <w:rsid w:val="06EE640E"/>
    <w:rsid w:val="12143431"/>
    <w:rsid w:val="14916DF2"/>
    <w:rsid w:val="177F1864"/>
    <w:rsid w:val="1ABA7CDE"/>
    <w:rsid w:val="1C7C2275"/>
    <w:rsid w:val="208A7C18"/>
    <w:rsid w:val="215E508D"/>
    <w:rsid w:val="239911F4"/>
    <w:rsid w:val="27F06B32"/>
    <w:rsid w:val="280F7AEA"/>
    <w:rsid w:val="2D5C0F85"/>
    <w:rsid w:val="2E1A575D"/>
    <w:rsid w:val="302C19D3"/>
    <w:rsid w:val="31AD4566"/>
    <w:rsid w:val="32CD2419"/>
    <w:rsid w:val="36D73117"/>
    <w:rsid w:val="3B546579"/>
    <w:rsid w:val="3BF105C6"/>
    <w:rsid w:val="3CBA010B"/>
    <w:rsid w:val="3D9E23AC"/>
    <w:rsid w:val="3EA72C40"/>
    <w:rsid w:val="420460B1"/>
    <w:rsid w:val="492E5E9D"/>
    <w:rsid w:val="493D4F16"/>
    <w:rsid w:val="4EE66871"/>
    <w:rsid w:val="4F002DEE"/>
    <w:rsid w:val="53894668"/>
    <w:rsid w:val="55792C8C"/>
    <w:rsid w:val="578222A5"/>
    <w:rsid w:val="5B0A0784"/>
    <w:rsid w:val="5C2A7942"/>
    <w:rsid w:val="600B4656"/>
    <w:rsid w:val="611B5BCB"/>
    <w:rsid w:val="61A03FBA"/>
    <w:rsid w:val="68DD0E54"/>
    <w:rsid w:val="72D37EE0"/>
    <w:rsid w:val="75391A57"/>
    <w:rsid w:val="778F24A3"/>
    <w:rsid w:val="7C640A85"/>
    <w:rsid w:val="7DB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303</Characters>
  <Lines>0</Lines>
  <Paragraphs>0</Paragraphs>
  <TotalTime>4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wps用户</cp:lastModifiedBy>
  <dcterms:modified xsi:type="dcterms:W3CDTF">2026-10-27T02:43:42Z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eyJoZGlkIjoiYWUwMGNlYjM2ZGQ4NDdhNjA0MWRlNWJjNzU5ZDlmYjkiLCJ1c2VySWQiOiIyMzIxNjI4OTYifQ==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15F714F3D69947CD8B8BA18B1DCD9B39_13</vt:lpwstr>
  </property>
</Properties>
</file>